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913461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МКУ Отдел образования Федоровский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с.Юрматы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Кашаева Л.Т.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46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3849129)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Юрматы 2023 год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29134610" w:id="4"/>
    <w:p>
      <w:pPr>
        <w:sectPr>
          <w:pgSz w:w="11906" w:h="16383" w:orient="portrait"/>
        </w:sectPr>
      </w:pPr>
    </w:p>
    <w:bookmarkEnd w:id="4"/>
    <w:bookmarkEnd w:id="0"/>
    <w:bookmarkStart w:name="block-29134607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6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>
      <w:pPr>
        <w:spacing w:before="0" w:after="0" w:line="264"/>
        <w:ind w:left="120"/>
        <w:jc w:val="both"/>
      </w:pPr>
    </w:p>
    <w:bookmarkStart w:name="block-29134607" w:id="7"/>
    <w:p>
      <w:pPr>
        <w:sectPr>
          <w:pgSz w:w="11906" w:h="16383" w:orient="portrait"/>
        </w:sectPr>
      </w:pPr>
    </w:p>
    <w:bookmarkEnd w:id="7"/>
    <w:bookmarkEnd w:id="5"/>
    <w:bookmarkStart w:name="block-29134611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9"/>
      <w:bookmarkEnd w:id="9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10"/>
      <w:bookmarkEnd w:id="10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29134611" w:id="12"/>
    <w:p>
      <w:pPr>
        <w:sectPr>
          <w:pgSz w:w="11906" w:h="16383" w:orient="portrait"/>
        </w:sectPr>
      </w:pPr>
    </w:p>
    <w:bookmarkEnd w:id="12"/>
    <w:bookmarkEnd w:id="8"/>
    <w:bookmarkStart w:name="block-29134608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4"/>
      <w:bookmarkEnd w:id="14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6"/>
      <w:bookmarkEnd w:id="16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7"/>
      <w:bookmarkEnd w:id="17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29134608" w:id="18"/>
    <w:p>
      <w:pPr>
        <w:sectPr>
          <w:pgSz w:w="11906" w:h="16383" w:orient="portrait"/>
        </w:sectPr>
      </w:pPr>
    </w:p>
    <w:bookmarkEnd w:id="18"/>
    <w:bookmarkEnd w:id="13"/>
    <w:bookmarkStart w:name="block-29134609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99"/>
        <w:gridCol w:w="2080"/>
        <w:gridCol w:w="2772"/>
        <w:gridCol w:w="7343"/>
      </w:tblGrid>
      <w:tr>
        <w:trPr>
          <w:trHeight w:val="300" w:hRule="atLeast"/>
          <w:trHeight w:val="144" w:hRule="atLeast"/>
        </w:trPr>
        <w:tc>
          <w:tcPr>
            <w:tcW w:w="9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99"/>
        <w:gridCol w:w="2080"/>
        <w:gridCol w:w="2772"/>
        <w:gridCol w:w="7343"/>
      </w:tblGrid>
      <w:tr>
        <w:trPr>
          <w:trHeight w:val="300" w:hRule="atLeast"/>
          <w:trHeight w:val="144" w:hRule="atLeast"/>
        </w:trPr>
        <w:tc>
          <w:tcPr>
            <w:tcW w:w="9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134609" w:id="20"/>
    <w:p>
      <w:pPr>
        <w:sectPr>
          <w:pgSz w:w="16383" w:h="11906" w:orient="landscape"/>
        </w:sectPr>
      </w:pPr>
    </w:p>
    <w:bookmarkEnd w:id="20"/>
    <w:bookmarkEnd w:id="19"/>
    <w:bookmarkStart w:name="block-29134612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26"/>
        <w:gridCol w:w="2240"/>
        <w:gridCol w:w="2698"/>
        <w:gridCol w:w="2926"/>
        <w:gridCol w:w="4404"/>
      </w:tblGrid>
      <w:tr>
        <w:trPr>
          <w:trHeight w:val="300" w:hRule="atLeast"/>
          <w:trHeight w:val="144" w:hRule="atLeast"/>
        </w:trPr>
        <w:tc>
          <w:tcPr>
            <w:tcW w:w="9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223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https://resh.edu.ru/subject/7Библиотека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монотипия. Мастер Украшения помогает сделать праздник: создаем веселые игрушки из цветной бумаги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орнамента.Постройки в нашей жизни: рассматриваем и обсуждаем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https://resh.edu.ru/subject/7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9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бумаги.Постройки в нашей жизни: рассматриваем и обсуждаем</w:t>
            </w:r>
          </w:p>
        </w:tc>
        <w:tc>
          <w:tcPr>
            <w:tcW w:w="1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30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465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2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97"/>
        <w:gridCol w:w="2400"/>
        <w:gridCol w:w="2668"/>
        <w:gridCol w:w="2884"/>
        <w:gridCol w:w="4345"/>
      </w:tblGrid>
      <w:tr>
        <w:trPr>
          <w:trHeight w:val="300" w:hRule="atLeast"/>
          <w:trHeight w:val="144" w:hRule="atLeast"/>
        </w:trPr>
        <w:tc>
          <w:tcPr>
            <w:tcW w:w="90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2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70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орнаментов.Материнство: изображаем двойной портрет матери и ребенка. Древняя Эллада: изображаем олимпийцев в графике. Резерв.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134612" w:id="22"/>
    <w:p>
      <w:pPr>
        <w:sectPr>
          <w:pgSz w:w="16383" w:h="11906" w:orient="landscape"/>
        </w:sectPr>
      </w:pPr>
    </w:p>
    <w:bookmarkEnd w:id="22"/>
    <w:bookmarkEnd w:id="21"/>
    <w:bookmarkStart w:name="block-29134613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9134613" w:id="24"/>
    <w:p>
      <w:pPr>
        <w:sectPr>
          <w:pgSz w:w="11906" w:h="16383" w:orient="portrait"/>
        </w:sectPr>
      </w:pPr>
    </w:p>
    <w:bookmarkEnd w:id="24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resh.edu.ru/subject/7" Type="http://schemas.openxmlformats.org/officeDocument/2006/relationships/hyperlink" Id="rId14"/>
    <Relationship TargetMode="External" Target="https://resh.edu.ru/subject/7" Type="http://schemas.openxmlformats.org/officeDocument/2006/relationships/hyperlink" Id="rId15"/>
    <Relationship TargetMode="External" Target="https://resh.edu.ru/subject/7" Type="http://schemas.openxmlformats.org/officeDocument/2006/relationships/hyperlink" Id="rId16"/>
    <Relationship TargetMode="External" Target="https://resh.edu.ru/subject/7" Type="http://schemas.openxmlformats.org/officeDocument/2006/relationships/hyperlink" Id="rId17"/>
    <Relationship TargetMode="External" Target="https://resh.edu.ru/subject/7%D0%91%D0%B8%D0%B1%D0%BB%D0%B8%D0%BE%D1%82%D0%B5%D0%BA%D0%B0" Type="http://schemas.openxmlformats.org/officeDocument/2006/relationships/hyperlink" Id="rId18"/>
    <Relationship TargetMode="External" Target="https://m.edsoo.ru/7f4129ea" Type="http://schemas.openxmlformats.org/officeDocument/2006/relationships/hyperlink" Id="rId19"/>
    <Relationship TargetMode="External" Target="https://resh.edu.ru/subject/7" Type="http://schemas.openxmlformats.org/officeDocument/2006/relationships/hyperlink" Id="rId20"/>
    <Relationship TargetMode="External" Target="https://resh.edu.ru/subject/7" Type="http://schemas.openxmlformats.org/officeDocument/2006/relationships/hyperlink" Id="rId21"/>
    <Relationship TargetMode="External" Target="https://resh.edu.ru/subject/7" Type="http://schemas.openxmlformats.org/officeDocument/2006/relationships/hyperlink" Id="rId22"/>
    <Relationship TargetMode="External" Target="https://resh.edu.ru/subject/7" Type="http://schemas.openxmlformats.org/officeDocument/2006/relationships/hyperlink" Id="rId23"/>
    <Relationship TargetMode="External" Target="https://resh.edu.ru/subject/7" Type="http://schemas.openxmlformats.org/officeDocument/2006/relationships/hyperlink" Id="rId24"/>
    <Relationship TargetMode="External" Target="https://resh.edu.ru/subject/7" Type="http://schemas.openxmlformats.org/officeDocument/2006/relationships/hyperlink" Id="rId25"/>
    <Relationship TargetMode="External" Target="https://resh.edu.ru/subject/7" Type="http://schemas.openxmlformats.org/officeDocument/2006/relationships/hyperlink" Id="rId26"/>
    <Relationship TargetMode="External" Target="https://resh.edu.ru/subject/7" Type="http://schemas.openxmlformats.org/officeDocument/2006/relationships/hyperlink" Id="rId27"/>
    <Relationship TargetMode="External" Target="https://resh.edu.ru/subject/7" Type="http://schemas.openxmlformats.org/officeDocument/2006/relationships/hyperlink" Id="rId28"/>
    <Relationship TargetMode="External" Target="https://resh.edu.ru/subject/7" Type="http://schemas.openxmlformats.org/officeDocument/2006/relationships/hyperlink" Id="rId29"/>
    <Relationship TargetMode="External" Target="https://resh.edu.ru/subject/7" Type="http://schemas.openxmlformats.org/officeDocument/2006/relationships/hyperlink" Id="rId30"/>
    <Relationship TargetMode="External" Target="https://m.edsoo.ru/8a1496ae" Type="http://schemas.openxmlformats.org/officeDocument/2006/relationships/hyperlink" Id="rId31"/>
    <Relationship TargetMode="External" Target="https://m.edsoo.ru/8a14a932" Type="http://schemas.openxmlformats.org/officeDocument/2006/relationships/hyperlink" Id="rId32"/>
    <Relationship TargetMode="External" Target="https://m.edsoo.ru/8a14af2c" Type="http://schemas.openxmlformats.org/officeDocument/2006/relationships/hyperlink" Id="rId33"/>
    <Relationship TargetMode="External" Target="https://m.edsoo.ru/8a14b166" Type="http://schemas.openxmlformats.org/officeDocument/2006/relationships/hyperlink" Id="rId34"/>
    <Relationship TargetMode="External" Target="https://m.edsoo.ru/8a14cd18" Type="http://schemas.openxmlformats.org/officeDocument/2006/relationships/hyperlink" Id="rId35"/>
    <Relationship TargetMode="External" Target="https://m.edsoo.ru/8a14b2c4" Type="http://schemas.openxmlformats.org/officeDocument/2006/relationships/hyperlink" Id="rId36"/>
    <Relationship TargetMode="External" Target="https://m.edsoo.ru/8a1494d8" Type="http://schemas.openxmlformats.org/officeDocument/2006/relationships/hyperlink" Id="rId37"/>
    <Relationship TargetMode="External" Target="https://m.edsoo.ru/8a14c0e8" Type="http://schemas.openxmlformats.org/officeDocument/2006/relationships/hyperlink" Id="rId38"/>
    <Relationship TargetMode="External" Target="https://m.edsoo.ru/8a14929e" Type="http://schemas.openxmlformats.org/officeDocument/2006/relationships/hyperlink" Id="rId39"/>
    <Relationship TargetMode="External" Target="https://m.edsoo.ru/8a14c35e" Type="http://schemas.openxmlformats.org/officeDocument/2006/relationships/hyperlink" Id="rId40"/>
    <Relationship TargetMode="External" Target="https://m.edsoo.ru/8a14b490" Type="http://schemas.openxmlformats.org/officeDocument/2006/relationships/hyperlink" Id="rId41"/>
    <Relationship TargetMode="External" Target="https://m.edsoo.ru/8a14b6e8" Type="http://schemas.openxmlformats.org/officeDocument/2006/relationships/hyperlink" Id="rId42"/>
    <Relationship TargetMode="External" Target="https://m.edsoo.ru/8a14b8e6" Type="http://schemas.openxmlformats.org/officeDocument/2006/relationships/hyperlink" Id="rId43"/>
    <Relationship TargetMode="External" Target="https://m.edsoo.ru/8a14ba1c" Type="http://schemas.openxmlformats.org/officeDocument/2006/relationships/hyperlink" Id="rId44"/>
    <Relationship TargetMode="External" Target="https://m.edsoo.ru/8a14bd46" Type="http://schemas.openxmlformats.org/officeDocument/2006/relationships/hyperlink" Id="rId45"/>
    <Relationship TargetMode="External" Target="https://m.edsoo.ru/8a14a19e" Type="http://schemas.openxmlformats.org/officeDocument/2006/relationships/hyperlink" Id="rId46"/>
    <Relationship TargetMode="External" Target="https://m.edsoo.ru/8a14a45a" Type="http://schemas.openxmlformats.org/officeDocument/2006/relationships/hyperlink" Id="rId47"/>
    <Relationship TargetMode="External" Target="https://m.edsoo.ru/8a14a7f2" Type="http://schemas.openxmlformats.org/officeDocument/2006/relationships/hyperlink" Id="rId48"/>
    <Relationship TargetMode="External" Target="https://m.edsoo.ru/8a14996a" Type="http://schemas.openxmlformats.org/officeDocument/2006/relationships/hyperlink" Id="rId49"/>
    <Relationship TargetMode="External" Target="https://m.edsoo.ru/8a14982a" Type="http://schemas.openxmlformats.org/officeDocument/2006/relationships/hyperlink" Id="rId50"/>
    <Relationship TargetMode="External" Target="https://m.edsoo.ru/8a14a626" Type="http://schemas.openxmlformats.org/officeDocument/2006/relationships/hyperlink" Id="rId51"/>
    <Relationship TargetMode="External" Target="https://m.edsoo.ru/8a14c71e" Type="http://schemas.openxmlformats.org/officeDocument/2006/relationships/hyperlink" Id="rId52"/>
    <Relationship TargetMode="External" Target="https://m.edsoo.ru/8a14d0d8" Type="http://schemas.openxmlformats.org/officeDocument/2006/relationships/hyperlink" Id="rId53"/>
    <Relationship TargetMode="External" Target="https://m.edsoo.ru/8a14ca48" Type="http://schemas.openxmlformats.org/officeDocument/2006/relationships/hyperlink" Id="rId54"/>
    <Relationship TargetMode="External" Target="https://m.edsoo.ru/8a149c3a" Type="http://schemas.openxmlformats.org/officeDocument/2006/relationships/hyperlink" Id="rId55"/>
    <Relationship TargetMode="External" Target="https://m.edsoo.ru/8a14c890" Type="http://schemas.openxmlformats.org/officeDocument/2006/relationships/hyperlink" Id="rId56"/>
    <Relationship TargetMode="External" Target="https://m.edsoo.ru/8a149eb0" Type="http://schemas.openxmlformats.org/officeDocument/2006/relationships/hyperlink" Id="rId57"/>
    <Relationship TargetMode="External" Target="https://m.edsoo.ru/8a149abe" Type="http://schemas.openxmlformats.org/officeDocument/2006/relationships/hyperlink" Id="rId58"/>
    <Relationship TargetMode="External" Target="https://m.edsoo.ru/8a14acca" Type="http://schemas.openxmlformats.org/officeDocument/2006/relationships/hyperlink" Id="rId59"/>
    <Relationship TargetMode="External" Target="https://m.edsoo.ru/8a14fe78" Type="http://schemas.openxmlformats.org/officeDocument/2006/relationships/hyperlink" Id="rId60"/>
    <Relationship TargetMode="External" Target="https://m.edsoo.ru/8a14d4ca" Type="http://schemas.openxmlformats.org/officeDocument/2006/relationships/hyperlink" Id="rId61"/>
    <Relationship TargetMode="External" Target="https://m.edsoo.ru/8a14dd4e" Type="http://schemas.openxmlformats.org/officeDocument/2006/relationships/hyperlink" Id="rId62"/>
    <Relationship TargetMode="External" Target="https://m.edsoo.ru/8a150e90" Type="http://schemas.openxmlformats.org/officeDocument/2006/relationships/hyperlink" Id="rId63"/>
    <Relationship TargetMode="External" Target="https://m.edsoo.ru/8a14f630" Type="http://schemas.openxmlformats.org/officeDocument/2006/relationships/hyperlink" Id="rId64"/>
    <Relationship TargetMode="External" Target="https://m.edsoo.ru/8a151070" Type="http://schemas.openxmlformats.org/officeDocument/2006/relationships/hyperlink" Id="rId65"/>
    <Relationship TargetMode="External" Target="https://m.edsoo.ru/8a14eafa" Type="http://schemas.openxmlformats.org/officeDocument/2006/relationships/hyperlink" Id="rId66"/>
    <Relationship TargetMode="External" Target="https://m.edsoo.ru/8a14ec6c" Type="http://schemas.openxmlformats.org/officeDocument/2006/relationships/hyperlink" Id="rId67"/>
    <Relationship TargetMode="External" Target="https://m.edsoo.ru/8a14ede8" Type="http://schemas.openxmlformats.org/officeDocument/2006/relationships/hyperlink" Id="rId68"/>
    <Relationship TargetMode="External" Target="https://m.edsoo.ru/8a14e302" Type="http://schemas.openxmlformats.org/officeDocument/2006/relationships/hyperlink" Id="rId69"/>
    <Relationship TargetMode="External" Target="https://m.edsoo.ru/8a14fcca" Type="http://schemas.openxmlformats.org/officeDocument/2006/relationships/hyperlink" Id="rId70"/>
    <Relationship TargetMode="External" Target="https://m.edsoo.ru/8a14f838" Type="http://schemas.openxmlformats.org/officeDocument/2006/relationships/hyperlink" Id="rId71"/>
    <Relationship TargetMode="External" Target="https://m.edsoo.ru/8a14db64" Type="http://schemas.openxmlformats.org/officeDocument/2006/relationships/hyperlink" Id="rId72"/>
    <Relationship TargetMode="External" Target="https://m.edsoo.ru/8a14d7b8" Type="http://schemas.openxmlformats.org/officeDocument/2006/relationships/hyperlink" Id="rId73"/>
    <Relationship TargetMode="External" Target="https://m.edsoo.ru/8a14ec6c" Type="http://schemas.openxmlformats.org/officeDocument/2006/relationships/hyperlink" Id="rId74"/>
    <Relationship TargetMode="External" Target="https://m.edsoo.ru/8a14e938" Type="http://schemas.openxmlformats.org/officeDocument/2006/relationships/hyperlink" Id="rId7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